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395-ПП/2073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"29" июня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395-ПП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№22248386) от "01"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2073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7230, местонахождение: г. Челябинск, ул. Российская, д. 260/2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7230, местонахождение: г. Челябинск, ул. Российская, д. 260/2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11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23.06.2026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27.06.2026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152,50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Ефименко Василий Васильевич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Молодогвардейцев 51А, кв 32)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Ефименко Василий Васильевич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